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>68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150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/20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УИД86MS00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z w:val="28"/>
          <w:szCs w:val="28"/>
        </w:rPr>
        <w:t>-01-202</w:t>
      </w:r>
      <w:r>
        <w:rPr>
          <w:rFonts w:ascii="Times New Roman" w:eastAsia="Times New Roman" w:hAnsi="Times New Roman" w:cs="Times New Roman"/>
          <w:sz w:val="28"/>
          <w:szCs w:val="28"/>
        </w:rPr>
        <w:t>6-00</w:t>
      </w:r>
      <w:r>
        <w:rPr>
          <w:rFonts w:ascii="Times New Roman" w:eastAsia="Times New Roman" w:hAnsi="Times New Roman" w:cs="Times New Roman"/>
          <w:sz w:val="28"/>
          <w:szCs w:val="28"/>
        </w:rPr>
        <w:t>5685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</w:p>
    <w:p>
      <w:pPr>
        <w:widowControl w:val="0"/>
        <w:spacing w:before="0" w:after="0"/>
        <w:rPr>
          <w:sz w:val="26"/>
          <w:szCs w:val="26"/>
        </w:rPr>
      </w:pPr>
    </w:p>
    <w:p>
      <w:pPr>
        <w:widowControl w:val="0"/>
        <w:spacing w:before="0" w:after="0" w:line="317" w:lineRule="atLeast"/>
        <w:ind w:left="797" w:right="499" w:firstLine="1642"/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  <w:r>
        <w:rPr>
          <w:rFonts w:ascii="Times New Roman" w:eastAsia="Times New Roman" w:hAnsi="Times New Roman" w:cs="Times New Roman"/>
          <w:sz w:val="26"/>
          <w:szCs w:val="26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>
      <w:pPr>
        <w:widowControl w:val="0"/>
        <w:spacing w:before="0" w:after="0" w:line="317" w:lineRule="atLeast"/>
        <w:ind w:right="499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Arial" w:eastAsia="Arial" w:hAnsi="Arial" w:cs="Arial"/>
          <w:sz w:val="28"/>
          <w:szCs w:val="28"/>
        </w:rPr>
        <w:t xml:space="preserve">   </w:t>
      </w:r>
      <w:r>
        <w:rPr>
          <w:rFonts w:ascii="Arial" w:eastAsia="Arial" w:hAnsi="Arial" w:cs="Arial"/>
          <w:sz w:val="28"/>
          <w:szCs w:val="28"/>
        </w:rPr>
        <w:t xml:space="preserve">                      </w:t>
      </w:r>
      <w:r>
        <w:rPr>
          <w:rFonts w:ascii="Arial" w:eastAsia="Arial" w:hAnsi="Arial" w:cs="Arial"/>
          <w:sz w:val="28"/>
          <w:szCs w:val="28"/>
        </w:rPr>
        <w:t xml:space="preserve">      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</w:p>
    <w:p>
      <w:pPr>
        <w:widowControl w:val="0"/>
        <w:spacing w:before="0" w:after="0" w:line="317" w:lineRule="atLeast"/>
        <w:ind w:right="499"/>
      </w:pPr>
    </w:p>
    <w:p>
      <w:pPr>
        <w:widowControl w:val="0"/>
        <w:spacing w:before="0" w:after="0" w:line="317" w:lineRule="atLeast"/>
        <w:ind w:left="57" w:right="28" w:firstLine="6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И.о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4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Ханты-Мансийского автономного округа - 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57" w:right="28" w:firstLine="6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дрес: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ул.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>, 13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20.25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Мирзоев </w:t>
      </w:r>
      <w:r>
        <w:rPr>
          <w:rFonts w:ascii="Times New Roman" w:eastAsia="Times New Roman" w:hAnsi="Times New Roman" w:cs="Times New Roman"/>
          <w:sz w:val="28"/>
          <w:szCs w:val="28"/>
        </w:rPr>
        <w:t>Турал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Вахид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оглы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2rplc-1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</w:t>
      </w:r>
      <w:r>
        <w:rPr>
          <w:rFonts w:ascii="Times New Roman" w:eastAsia="Times New Roman" w:hAnsi="Times New Roman" w:cs="Times New Roman"/>
          <w:sz w:val="28"/>
          <w:szCs w:val="28"/>
        </w:rPr>
        <w:t>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административные правонарушения, предусмотренные Главой 20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sz w:val="28"/>
          <w:szCs w:val="28"/>
        </w:rPr>
        <w:t>цу,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отношении которого ведется производство по делу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разъяснены права, предусмотренные ст. 25.1 Кодекса Российс</w:t>
      </w:r>
      <w:r>
        <w:rPr>
          <w:rFonts w:ascii="Times New Roman" w:eastAsia="Times New Roman" w:hAnsi="Times New Roman" w:cs="Times New Roman"/>
          <w:sz w:val="28"/>
          <w:szCs w:val="28"/>
        </w:rPr>
        <w:t>кой Федерации об административных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Права понятны, ходатайств не поступило,</w:t>
      </w:r>
    </w:p>
    <w:p>
      <w:pPr>
        <w:widowControl w:val="0"/>
        <w:spacing w:before="0" w:after="0"/>
        <w:ind w:firstLine="888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widowControl w:val="0"/>
        <w:spacing w:before="0" w:after="0"/>
        <w:ind w:firstLine="70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06</w:t>
      </w:r>
      <w:r>
        <w:rPr>
          <w:rFonts w:ascii="Times New Roman" w:eastAsia="Times New Roman" w:hAnsi="Times New Roman" w:cs="Times New Roman"/>
          <w:sz w:val="28"/>
          <w:szCs w:val="28"/>
        </w:rPr>
        <w:t>.2026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>09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ул. Магистральная, стр. 22А,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Мирзоев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Т.В.о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исполнил отбывание наказания в виде обязательных работ </w:t>
      </w:r>
      <w:r>
        <w:rPr>
          <w:rFonts w:ascii="Times New Roman" w:eastAsia="Times New Roman" w:hAnsi="Times New Roman" w:cs="Times New Roman"/>
          <w:sz w:val="28"/>
          <w:szCs w:val="28"/>
        </w:rPr>
        <w:t>на срок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часов, назначенное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постановления № </w:t>
      </w:r>
      <w:r>
        <w:rPr>
          <w:rStyle w:val="cat-UserDefinedgrp-33rplc-2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делу об административном правонарушении мирового судьи судебного участка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ХМАО-Югры </w:t>
      </w:r>
      <w:r>
        <w:rPr>
          <w:rFonts w:ascii="Times New Roman" w:eastAsia="Times New Roman" w:hAnsi="Times New Roman" w:cs="Times New Roman"/>
          <w:sz w:val="28"/>
          <w:szCs w:val="28"/>
        </w:rPr>
        <w:t>за совершение правонарушения, предусмотренного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20.25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в срок, предусмотренный ст. 32.2 Кодекса Российской Федерации об административных правонарушениях, данный факт был установлен в ОСП по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УФССП России по ХМАО-Югре.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Мирзоев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Т.В.о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судебном заседании вину </w:t>
      </w:r>
      <w:r>
        <w:rPr>
          <w:rFonts w:ascii="Times New Roman" w:eastAsia="Times New Roman" w:hAnsi="Times New Roman" w:cs="Times New Roman"/>
          <w:sz w:val="28"/>
          <w:szCs w:val="28"/>
        </w:rPr>
        <w:t>признал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 w:line="317" w:lineRule="atLeast"/>
        <w:ind w:left="19" w:right="10" w:firstLine="69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Вина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Мирзоева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Т.В.о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овершении 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предусмотренного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4 ст. 20.25 Кодекса Российской Федерации об административных правонарушениях подтверждается следующими доказательствами: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33rplc-2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копией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постановления о возбуждении исполнительного производства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03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03</w:t>
      </w:r>
      <w:r>
        <w:rPr>
          <w:rFonts w:ascii="Times New Roman" w:eastAsia="Times New Roman" w:hAnsi="Times New Roman" w:cs="Times New Roman"/>
          <w:sz w:val="28"/>
          <w:szCs w:val="28"/>
        </w:rPr>
        <w:t>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предупреждением от </w:t>
      </w:r>
      <w:r>
        <w:rPr>
          <w:rFonts w:ascii="Times New Roman" w:eastAsia="Times New Roman" w:hAnsi="Times New Roman" w:cs="Times New Roman"/>
          <w:sz w:val="28"/>
          <w:szCs w:val="28"/>
        </w:rPr>
        <w:t>27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02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информацией </w:t>
      </w:r>
      <w:r>
        <w:rPr>
          <w:rFonts w:ascii="Times New Roman" w:eastAsia="Times New Roman" w:hAnsi="Times New Roman" w:cs="Times New Roman"/>
          <w:sz w:val="28"/>
          <w:szCs w:val="28"/>
        </w:rPr>
        <w:t>ООО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Style w:val="cat-UserDefinedgrp-34rplc-3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№ </w:t>
      </w:r>
      <w:r>
        <w:rPr>
          <w:rFonts w:ascii="Times New Roman" w:eastAsia="Times New Roman" w:hAnsi="Times New Roman" w:cs="Times New Roman"/>
          <w:sz w:val="28"/>
          <w:szCs w:val="28"/>
        </w:rPr>
        <w:t>614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08 сентября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9" w:firstLine="32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 были судом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оценены в совокупности с другими материалами дела об административном правонарушении в соответствии с требованиями ст.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26.11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а также с позиции соблюдения требований закона при их получении ч. 3 ст.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26.2 Кодекса Российской Федерации об административных правонарушения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признаются судом относимыми, допустимыми и достоверными.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выслушав лицо,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вина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Мирзоева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Т.В.о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ч. 4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уклонение от отбывания обязательных работ - доказана.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Мирзоева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Т.В.о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 квалифицирует по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20.25 КоАП РФ - уклонение от отбывания обязательных работ.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4 ст. 20.25 Кодекса Российской Федерации об административных правонарушениях - </w:t>
      </w:r>
      <w:r>
        <w:rPr>
          <w:rFonts w:ascii="Times New Roman" w:eastAsia="Times New Roman" w:hAnsi="Times New Roman" w:cs="Times New Roman"/>
          <w:sz w:val="28"/>
          <w:szCs w:val="28"/>
        </w:rPr>
        <w:t>уклонение от отбывания обязательных работ - 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Обстоятельством, отягчающим административную ответственность на основании 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4.3 Кодекса Российской Федерации об административных правонарушениях, является повторное совершение однородного административного правонарушения.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определении меры наказания суд учитывает характер и степень общественной опасности совершенного деяния, данные о личности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Мирзоева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Т.В.о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наличие отягчающего обстоятельства, </w:t>
      </w:r>
      <w:r>
        <w:rPr>
          <w:rFonts w:ascii="Times New Roman" w:eastAsia="Times New Roman" w:hAnsi="Times New Roman" w:cs="Times New Roman"/>
          <w:sz w:val="28"/>
          <w:szCs w:val="28"/>
        </w:rPr>
        <w:t>и приходит к выводу о необходимости назначения наказания в виде административного ареста, которое обеспечит реализацию задач административной ответственности.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Руководствуясь ст. 29.7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- 29.11 Кодекса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 о с т а н о в и </w:t>
      </w:r>
      <w:r>
        <w:rPr>
          <w:rFonts w:ascii="Times New Roman" w:eastAsia="Times New Roman" w:hAnsi="Times New Roman" w:cs="Times New Roman"/>
          <w:sz w:val="28"/>
          <w:szCs w:val="28"/>
        </w:rPr>
        <w:t>л :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Мирзоева </w:t>
      </w:r>
      <w:r>
        <w:rPr>
          <w:rFonts w:ascii="Times New Roman" w:eastAsia="Times New Roman" w:hAnsi="Times New Roman" w:cs="Times New Roman"/>
          <w:sz w:val="28"/>
          <w:szCs w:val="28"/>
        </w:rPr>
        <w:t>Турала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Вахид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Оглы</w:t>
      </w:r>
      <w:r>
        <w:rPr>
          <w:rFonts w:ascii="Times New Roman" w:eastAsia="Times New Roman" w:hAnsi="Times New Roman" w:cs="Times New Roman"/>
          <w:sz w:val="28"/>
          <w:szCs w:val="28"/>
        </w:rPr>
        <w:t>, признать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20.25 Кодекса Российской Федерации об административных правонарушениях и подвергнуть административному аресту на срок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пять</w:t>
      </w:r>
      <w:r>
        <w:rPr>
          <w:rFonts w:ascii="Times New Roman" w:eastAsia="Times New Roman" w:hAnsi="Times New Roman" w:cs="Times New Roman"/>
          <w:sz w:val="28"/>
          <w:szCs w:val="28"/>
        </w:rPr>
        <w:t>/суток.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Срок отбытия наказания исчислять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момента оглашения постановления </w:t>
      </w:r>
      <w:r>
        <w:rPr>
          <w:rFonts w:ascii="Times New Roman" w:eastAsia="Times New Roman" w:hAnsi="Times New Roman" w:cs="Times New Roman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 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 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 постановление,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районный суд в течение 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дней </w:t>
      </w:r>
      <w:r>
        <w:rPr>
          <w:rFonts w:ascii="Times New Roman" w:eastAsia="Times New Roman" w:hAnsi="Times New Roman" w:cs="Times New Roman"/>
          <w:sz w:val="28"/>
          <w:szCs w:val="28"/>
        </w:rPr>
        <w:t>со дня получения копии постановления через судью, вынесшего постановление.</w:t>
      </w: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Мировой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>С.В. Михеева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rPr>
          <w:sz w:val="28"/>
          <w:szCs w:val="28"/>
        </w:rPr>
      </w:pPr>
    </w:p>
    <w:sectPr>
      <w:headerReference w:type="default" r:id="rId4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41355105"/>
      <w:placeholder>
        <w:docPart w:val="DefaultPlaceholder_22675703"/>
      </w:placeholder>
      <w:showingPlcHdr/>
      <w:richText/>
    </w:sdtPr>
    <w:sdtContent>
      <w:p>
        <w:pPr>
          <w:widowControl w:val="0"/>
          <w:spacing w:before="0" w:after="0"/>
          <w:jc w:val="right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>
          <w:rPr>
            <w:rFonts w:ascii="Times New Roman" w:eastAsia="Times New Roman" w:hAnsi="Times New Roman" w:cs="Times New Roman"/>
            <w:sz w:val="20"/>
            <w:szCs w:val="20"/>
          </w:rPr>
          <w:t>1</w:t>
        </w:r>
        <w:r>
          <w:rPr>
            <w:rFonts w:ascii="Times New Roman" w:eastAsia="Times New Roman" w:hAnsi="Times New Roman" w:cs="Times New Roman"/>
            <w:sz w:val="20"/>
            <w:szCs w:val="20"/>
          </w:rPr>
          <w:fldChar w:fldCharType="end"/>
        </w:r>
      </w:p>
    </w:sdtContent>
  </w:sdt>
  <w:p>
    <w:pPr>
      <w:widowControl w:val="0"/>
      <w:spacing w:before="0" w:after="0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32rplc-13">
    <w:name w:val="cat-UserDefined grp-32 rplc-13"/>
    <w:basedOn w:val="DefaultParagraphFont"/>
  </w:style>
  <w:style w:type="character" w:customStyle="1" w:styleId="cat-UserDefinedgrp-33rplc-21">
    <w:name w:val="cat-UserDefined grp-33 rplc-21"/>
    <w:basedOn w:val="DefaultParagraphFont"/>
  </w:style>
  <w:style w:type="character" w:customStyle="1" w:styleId="cat-UserDefinedgrp-33rplc-28">
    <w:name w:val="cat-UserDefined grp-33 rplc-28"/>
    <w:basedOn w:val="DefaultParagraphFont"/>
  </w:style>
  <w:style w:type="character" w:customStyle="1" w:styleId="cat-UserDefinedgrp-34rplc-33">
    <w:name w:val="cat-UserDefined grp-34 rplc-3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glossaryDocument" Target="glossary/document.xml" /><Relationship Id="rId6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74DEDA-9E64-4F12-9CA9-FBAC89BFE4AD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